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396-ПП/1268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"29" июня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396-ПП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1268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Кресло, инвентарный номер: 7318, местонахождение: г. Челябинск, ул. Российская, д. 260/2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Кресло, инвентарный номер: 7318, местонахождение: г. Челябинск, ул. Российская, д. 260/2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589.00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589.0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559.55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500.65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471.20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441.75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382.85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323.95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265.05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235.60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206.15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147.25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117.80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88.35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58.90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396-ПП/1268 от "29" июня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Молодогвардейцев 51А, кв 32)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"25" июня 2026 г., время: 14:42:01.869;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632"/>
        <w:gridCol w:w="3041"/>
        <w:gridCol w:w="961"/>
      </w:tblGrid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"25" июня 2026 14:42:01.869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294,50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Ефименко Василий Васильевич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№11, в размере </w:t>
      </w:r>
      <w:r>
        <w:rPr>
          <w:rFonts w:ascii="Times New Roman" w:hAnsi="Times New Roman"/>
          <w:b/>
          <w:i/>
          <w:color w:val="000000"/>
        </w:rPr>
        <w:t xml:space="preserve">294.50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11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23.06.2026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27.06.2026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294.50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